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317" w:rsidRDefault="00820317" w:rsidP="00B278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03BD" w:rsidRDefault="00D503BD" w:rsidP="00D503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Демонстрационный вариант</w:t>
      </w:r>
    </w:p>
    <w:p w:rsidR="00D503BD" w:rsidRDefault="00D503BD" w:rsidP="00D503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7883">
        <w:rPr>
          <w:rFonts w:ascii="Times New Roman" w:hAnsi="Times New Roman" w:cs="Times New Roman"/>
          <w:b/>
          <w:bCs/>
          <w:sz w:val="24"/>
          <w:szCs w:val="24"/>
        </w:rPr>
        <w:t>Инструкция по выполнению работы</w:t>
      </w: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gramStart"/>
      <w:r w:rsidRPr="00B27883">
        <w:rPr>
          <w:rFonts w:ascii="Times New Roman" w:eastAsia="TimesNewRoman" w:hAnsi="Times New Roman" w:cs="Times New Roman"/>
          <w:sz w:val="24"/>
          <w:szCs w:val="24"/>
        </w:rPr>
        <w:t>Экзаменационная</w:t>
      </w:r>
      <w:proofErr w:type="gramEnd"/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 работа состоит из двух частей, включающих в себя</w:t>
      </w: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19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 задани</w:t>
      </w:r>
      <w:r>
        <w:rPr>
          <w:rFonts w:ascii="Times New Roman" w:eastAsia="TimesNewRoman" w:hAnsi="Times New Roman" w:cs="Times New Roman"/>
          <w:sz w:val="24"/>
          <w:szCs w:val="24"/>
        </w:rPr>
        <w:t>й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. Часть 1 содержит </w:t>
      </w:r>
      <w:r>
        <w:rPr>
          <w:rFonts w:ascii="Times New Roman" w:eastAsia="TimesNewRoman" w:hAnsi="Times New Roman" w:cs="Times New Roman"/>
          <w:sz w:val="24"/>
          <w:szCs w:val="24"/>
        </w:rPr>
        <w:t>16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 заданий с кратким ответом, часть 2</w:t>
      </w: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с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одержит </w:t>
      </w:r>
      <w:r>
        <w:rPr>
          <w:rFonts w:ascii="Times New Roman" w:eastAsia="TimesNewRoman" w:hAnsi="Times New Roman" w:cs="Times New Roman"/>
          <w:sz w:val="24"/>
          <w:szCs w:val="24"/>
        </w:rPr>
        <w:t>3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 задани</w:t>
      </w:r>
      <w:r>
        <w:rPr>
          <w:rFonts w:ascii="Times New Roman" w:eastAsia="TimesNewRoman" w:hAnsi="Times New Roman" w:cs="Times New Roman"/>
          <w:sz w:val="24"/>
          <w:szCs w:val="24"/>
        </w:rPr>
        <w:t>я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 с развёрнутым ответом.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На выполнение экзаменационной работы по химии отводится </w:t>
      </w:r>
      <w:r>
        <w:rPr>
          <w:rFonts w:ascii="Times New Roman" w:eastAsia="TimesNewRoman" w:hAnsi="Times New Roman" w:cs="Times New Roman"/>
          <w:sz w:val="24"/>
          <w:szCs w:val="24"/>
        </w:rPr>
        <w:t>1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,5 часа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(</w:t>
      </w:r>
      <w:r>
        <w:rPr>
          <w:rFonts w:ascii="Times New Roman" w:eastAsia="TimesNewRoman" w:hAnsi="Times New Roman" w:cs="Times New Roman"/>
          <w:sz w:val="24"/>
          <w:szCs w:val="24"/>
        </w:rPr>
        <w:t>9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0 минут).</w:t>
      </w: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B27883">
        <w:rPr>
          <w:rFonts w:ascii="Times New Roman" w:eastAsia="TimesNewRoman" w:hAnsi="Times New Roman" w:cs="Times New Roman"/>
          <w:sz w:val="24"/>
          <w:szCs w:val="24"/>
        </w:rPr>
        <w:t>Ответом к заданиям части 1 является последовательность цифр</w:t>
      </w:r>
      <w:r>
        <w:rPr>
          <w:rFonts w:ascii="Times New Roman" w:eastAsia="TimesNewRoman" w:hAnsi="Times New Roman" w:cs="Times New Roman"/>
          <w:sz w:val="24"/>
          <w:szCs w:val="24"/>
        </w:rPr>
        <w:t>.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 Ответ запишите по приведённым ниже образцам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в поле ответа в тексте работы, а затем перенесите в бланк ответов № 1.</w:t>
      </w: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B27883">
        <w:rPr>
          <w:rFonts w:ascii="Times New Roman" w:eastAsia="TimesNewRoman" w:hAnsi="Times New Roman" w:cs="Times New Roman"/>
          <w:sz w:val="24"/>
          <w:szCs w:val="24"/>
        </w:rPr>
        <w:t>Последовательность цифр в заданиях 1–</w:t>
      </w:r>
      <w:r>
        <w:rPr>
          <w:rFonts w:ascii="Times New Roman" w:eastAsia="TimesNewRoman" w:hAnsi="Times New Roman" w:cs="Times New Roman"/>
          <w:sz w:val="24"/>
          <w:szCs w:val="24"/>
        </w:rPr>
        <w:t>1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6 запишите без пробелов, запятых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и других дополнительных символов.</w:t>
      </w: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Ответы к заданиям </w:t>
      </w:r>
      <w:r>
        <w:rPr>
          <w:rFonts w:ascii="Times New Roman" w:eastAsia="TimesNewRoman" w:hAnsi="Times New Roman" w:cs="Times New Roman"/>
          <w:sz w:val="24"/>
          <w:szCs w:val="24"/>
        </w:rPr>
        <w:t>17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–</w:t>
      </w:r>
      <w:r>
        <w:rPr>
          <w:rFonts w:ascii="Times New Roman" w:eastAsia="TimesNewRoman" w:hAnsi="Times New Roman" w:cs="Times New Roman"/>
          <w:sz w:val="24"/>
          <w:szCs w:val="24"/>
        </w:rPr>
        <w:t>18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 включают в себя подробное описание всего</w:t>
      </w: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B27883">
        <w:rPr>
          <w:rFonts w:ascii="Times New Roman" w:eastAsia="TimesNewRoman" w:hAnsi="Times New Roman" w:cs="Times New Roman"/>
          <w:sz w:val="24"/>
          <w:szCs w:val="24"/>
        </w:rPr>
        <w:t>хода выполнения задания. В бланке ответов № 2 укажите номер задания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и запишите его полное решение.</w:t>
      </w: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B27883">
        <w:rPr>
          <w:rFonts w:ascii="Times New Roman" w:eastAsia="TimesNewRoman" w:hAnsi="Times New Roman" w:cs="Times New Roman"/>
          <w:sz w:val="24"/>
          <w:szCs w:val="24"/>
        </w:rPr>
        <w:t>Все бланки ЕГЭ заполняются яркими чёрными чернилами.</w:t>
      </w: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Допускается использование </w:t>
      </w:r>
      <w:proofErr w:type="spellStart"/>
      <w:r w:rsidRPr="00B27883">
        <w:rPr>
          <w:rFonts w:ascii="Times New Roman" w:eastAsia="TimesNewRoman" w:hAnsi="Times New Roman" w:cs="Times New Roman"/>
          <w:sz w:val="24"/>
          <w:szCs w:val="24"/>
        </w:rPr>
        <w:t>гелевой</w:t>
      </w:r>
      <w:proofErr w:type="spellEnd"/>
      <w:r w:rsidRPr="00B27883">
        <w:rPr>
          <w:rFonts w:ascii="Times New Roman" w:eastAsia="TimesNewRoman" w:hAnsi="Times New Roman" w:cs="Times New Roman"/>
          <w:sz w:val="24"/>
          <w:szCs w:val="24"/>
        </w:rPr>
        <w:t>, или капиллярной, или перьевой ручки.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При выполнении заданий можно пользоваться черновиком. Записи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в черновике не учитываются при оценивании работы.</w:t>
      </w: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B27883">
        <w:rPr>
          <w:rFonts w:ascii="Times New Roman" w:eastAsia="TimesNewRoman" w:hAnsi="Times New Roman" w:cs="Times New Roman"/>
          <w:sz w:val="24"/>
          <w:szCs w:val="24"/>
        </w:rPr>
        <w:t>При выполнении работы используйте Периодическую систему</w:t>
      </w:r>
    </w:p>
    <w:p w:rsidR="00D503BD" w:rsidRPr="00B27883" w:rsidRDefault="00D503BD" w:rsidP="00D50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B27883">
        <w:rPr>
          <w:rFonts w:ascii="Times New Roman" w:eastAsia="TimesNewRoman" w:hAnsi="Times New Roman" w:cs="Times New Roman"/>
          <w:sz w:val="24"/>
          <w:szCs w:val="24"/>
        </w:rPr>
        <w:t xml:space="preserve">химических элементов Д.И. Менделеева; таблицу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hAnsi="Times New Roman" w:cs="Times New Roman"/>
          <w:sz w:val="24"/>
          <w:szCs w:val="24"/>
        </w:rPr>
        <w:t>растворимости солей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кислот и оснований в воде; электрохимический ряд напряжений металлов.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Эти сопроводительные материалы прилагаются к тексту работы.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Для вычислений используйте непрограммируемый калькулятор.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Баллы, полученные Вами за выполненные задания, суммируются.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Постарайтесь выполнить как можно больше заданий и набрать наибольшее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B27883">
        <w:rPr>
          <w:rFonts w:ascii="Times New Roman" w:eastAsia="TimesNewRoman" w:hAnsi="Times New Roman" w:cs="Times New Roman"/>
          <w:sz w:val="24"/>
          <w:szCs w:val="24"/>
        </w:rPr>
        <w:t>количество баллов.</w:t>
      </w:r>
    </w:p>
    <w:p w:rsidR="00D503BD" w:rsidRDefault="00D503BD" w:rsidP="00D503B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78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Желаем успеха!</w:t>
      </w:r>
    </w:p>
    <w:p w:rsidR="00D503BD" w:rsidRDefault="00D503BD" w:rsidP="00D503B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503BD" w:rsidRDefault="00D503BD" w:rsidP="00D503B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503BD" w:rsidRDefault="00D503BD" w:rsidP="00D503B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503BD" w:rsidRDefault="00D503BD" w:rsidP="00D503B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503BD" w:rsidRDefault="00D503BD" w:rsidP="00D503B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503BD" w:rsidRDefault="00D503BD" w:rsidP="00D50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0"/>
          <w:lang w:eastAsia="ru-RU"/>
        </w:rPr>
      </w:pPr>
    </w:p>
    <w:p w:rsidR="00237603" w:rsidRDefault="00237603" w:rsidP="00D50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0"/>
          <w:lang w:eastAsia="ru-RU"/>
        </w:rPr>
      </w:pPr>
    </w:p>
    <w:p w:rsidR="00237603" w:rsidRDefault="00237603" w:rsidP="00D50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0"/>
          <w:lang w:eastAsia="ru-RU"/>
        </w:rPr>
      </w:pPr>
    </w:p>
    <w:p w:rsidR="00237603" w:rsidRDefault="00237603" w:rsidP="00D50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0"/>
          <w:lang w:eastAsia="ru-RU"/>
        </w:rPr>
      </w:pPr>
    </w:p>
    <w:p w:rsidR="00237603" w:rsidRDefault="00237603" w:rsidP="00D50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0"/>
          <w:lang w:eastAsia="ru-RU"/>
        </w:rPr>
      </w:pPr>
    </w:p>
    <w:p w:rsidR="00237603" w:rsidRDefault="00237603" w:rsidP="00D50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0"/>
          <w:lang w:eastAsia="ru-RU"/>
        </w:rPr>
      </w:pPr>
    </w:p>
    <w:p w:rsidR="00237603" w:rsidRDefault="00237603" w:rsidP="00D50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0"/>
          <w:lang w:eastAsia="ru-RU"/>
        </w:rPr>
      </w:pPr>
    </w:p>
    <w:p w:rsidR="00237603" w:rsidRDefault="00E1014F" w:rsidP="00D50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5936" behindDoc="0" locked="0" layoutInCell="1" allowOverlap="1" wp14:anchorId="13DA7C46" wp14:editId="3FDE4838">
            <wp:simplePos x="0" y="0"/>
            <wp:positionH relativeFrom="column">
              <wp:posOffset>1563370</wp:posOffset>
            </wp:positionH>
            <wp:positionV relativeFrom="paragraph">
              <wp:posOffset>-75565</wp:posOffset>
            </wp:positionV>
            <wp:extent cx="3371850" cy="514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3BD" w:rsidRPr="006C447F" w:rsidRDefault="00D503BD" w:rsidP="00D50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0"/>
          <w:lang w:eastAsia="ru-RU"/>
        </w:rPr>
      </w:pPr>
      <w:r w:rsidRPr="006C447F">
        <w:rPr>
          <w:rFonts w:ascii="Times New Roman" w:eastAsia="Times New Roman" w:hAnsi="Times New Roman" w:cs="Times New Roman"/>
          <w:b/>
          <w:bCs/>
          <w:iCs/>
          <w:color w:val="000000"/>
          <w:spacing w:val="10"/>
          <w:lang w:eastAsia="ru-RU"/>
        </w:rPr>
        <w:t>Часть 1</w:t>
      </w:r>
    </w:p>
    <w:p w:rsidR="00E1014F" w:rsidRDefault="00E1014F" w:rsidP="004510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51028" w:rsidRPr="00183A3D" w:rsidRDefault="00451028" w:rsidP="0045102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96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Ответом к заданиям 1—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16</w:t>
      </w:r>
      <w:r w:rsidRPr="00E96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является последовательность цифр. Запишите ответ в поле ответа в тексте работы, а затем перенеси</w:t>
      </w:r>
      <w:r w:rsidRPr="00E962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те </w:t>
      </w:r>
      <w:r w:rsidRPr="00E96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 БЛАНК ОТВЕТОВ № 1 </w:t>
      </w:r>
      <w:proofErr w:type="gramStart"/>
      <w:r w:rsidRPr="00E96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справа</w:t>
      </w:r>
      <w:proofErr w:type="gramEnd"/>
      <w:r w:rsidRPr="00E96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от номера соответствующего задания начиная с первой клеточки. Последовательность цифр записывайте </w:t>
      </w:r>
      <w:r w:rsidRPr="00E96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без пробелов, запятых и других дополнительных символов</w:t>
      </w:r>
      <w:r w:rsidRPr="00E96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Каждый символ пишите в отдельной клеточке в соответствии с приведённы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ми</w:t>
      </w:r>
      <w:r w:rsidRPr="00E96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 бланке образцами. Цифры в ответах на задания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</w:t>
      </w:r>
      <w:r w:rsidRPr="00E96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12</w:t>
      </w:r>
      <w:r w:rsidRPr="00E96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6 </w:t>
      </w:r>
      <w:r w:rsidRPr="00E962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могут повторяться.</w:t>
      </w:r>
    </w:p>
    <w:p w:rsidR="00D503BD" w:rsidRPr="00D503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4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Pr="008754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Установите соответствие между названием вещества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молекулярной формулой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к каждой </w:t>
      </w:r>
      <w:proofErr w:type="gramStart"/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иции</w:t>
      </w:r>
      <w:proofErr w:type="gramEnd"/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обозначенной буквой, подберите соответствующую позицию, обозначенную циф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рой                                                 </w:t>
      </w:r>
    </w:p>
    <w:p w:rsidR="00D503BD" w:rsidRPr="00F66D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ВЕЩЕСТВА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МОЛЕКУЛЯРНАЯ ФОРМУЛА</w:t>
      </w:r>
    </w:p>
    <w:p w:rsidR="00D503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58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метилэтиловый эфир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D503B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D503B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  <w:r w:rsidRPr="00D503B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503BD" w:rsidRPr="00F66D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пропановая кислота                </w:t>
      </w:r>
      <w:r w:rsidRPr="00D50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D503B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D503B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</w:p>
    <w:p w:rsidR="00D503BD" w:rsidRPr="00F66D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58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этилформиат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D503B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D503B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</w:p>
    <w:p w:rsidR="00D503BD" w:rsidRPr="00820317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D503B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D503B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</w:t>
      </w:r>
      <w:r w:rsidRPr="00D503B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Запишите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выбранные цифры.</w:t>
      </w:r>
    </w:p>
    <w:p w:rsidR="00D503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3181257C" wp14:editId="4287CD87">
            <wp:simplePos x="0" y="0"/>
            <wp:positionH relativeFrom="column">
              <wp:posOffset>31750</wp:posOffset>
            </wp:positionH>
            <wp:positionV relativeFrom="paragraph">
              <wp:posOffset>13335</wp:posOffset>
            </wp:positionV>
            <wp:extent cx="1209675" cy="36576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3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03BD" w:rsidRPr="00F66D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8754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A03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предложенного перечня выберите два вещества, которые являются изомера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503BD" w:rsidRPr="00F66D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BD0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диметилпропан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="00BD0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пропан</w:t>
      </w:r>
    </w:p>
    <w:p w:rsidR="00D503BD" w:rsidRPr="00F66D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="00BD0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циклогексан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BD0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 w:rsidR="00BD0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пентан</w:t>
      </w:r>
    </w:p>
    <w:p w:rsidR="00D503BD" w:rsidRPr="00F66D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BD0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пропен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6EE498D2" wp14:editId="52C795E4">
            <wp:simplePos x="0" y="0"/>
            <wp:positionH relativeFrom="column">
              <wp:posOffset>523875</wp:posOffset>
            </wp:positionH>
            <wp:positionV relativeFrom="paragraph">
              <wp:posOffset>146685</wp:posOffset>
            </wp:positionV>
            <wp:extent cx="475615" cy="243840"/>
            <wp:effectExtent l="0" t="0" r="635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поле ответа номера выбранных веществ.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  <w:r w:rsidRPr="008754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D503BD" w:rsidRPr="00266276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предложенного перечня выберите два вещества, </w:t>
      </w:r>
      <w:r w:rsid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молекул</w:t>
      </w:r>
      <w:r w:rsid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которых </w:t>
      </w:r>
      <w:r w:rsid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присутствует </w:t>
      </w:r>
      <w:proofErr w:type="gramStart"/>
      <w:r w:rsid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π-</w:t>
      </w:r>
      <w:proofErr w:type="gramEnd"/>
      <w:r w:rsid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связь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этанол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этаналь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циклобутан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4)</w:t>
      </w:r>
      <w:r w:rsid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ацетон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 w:rsid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пропан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4DCE315B" wp14:editId="7A484E9D">
            <wp:simplePos x="0" y="0"/>
            <wp:positionH relativeFrom="column">
              <wp:posOffset>523875</wp:posOffset>
            </wp:positionH>
            <wp:positionV relativeFrom="paragraph">
              <wp:posOffset>146685</wp:posOffset>
            </wp:positionV>
            <wp:extent cx="475615" cy="243840"/>
            <wp:effectExtent l="0" t="0" r="635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поле ответа номера выбранных веществ.</w:t>
      </w:r>
    </w:p>
    <w:p w:rsidR="00D503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</w:p>
    <w:p w:rsidR="006803DF" w:rsidRPr="007878BD" w:rsidRDefault="006803DF" w:rsidP="006803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3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8754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предложенного перечня выберите два вещества, в молекулах которых присутствует </w:t>
      </w:r>
      <w:r w:rsidR="00A46A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карбоксильная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группа</w:t>
      </w:r>
    </w:p>
    <w:p w:rsidR="006803DF" w:rsidRPr="007878BD" w:rsidRDefault="006803DF" w:rsidP="006803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A46A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метанол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3) </w:t>
      </w:r>
      <w:r w:rsidR="00A46A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муравьиная кислота</w:t>
      </w:r>
    </w:p>
    <w:p w:rsidR="006803DF" w:rsidRPr="007878BD" w:rsidRDefault="006803DF" w:rsidP="006803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A46A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рибоза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A46A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4)</w:t>
      </w:r>
      <w:r w:rsidR="00A46A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глицин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proofErr w:type="spellStart"/>
      <w:r w:rsidR="00A46A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диметиловый</w:t>
      </w:r>
      <w:proofErr w:type="spellEnd"/>
      <w:r w:rsidR="00A46A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эфир</w:t>
      </w:r>
    </w:p>
    <w:p w:rsidR="006803DF" w:rsidRPr="00E1014F" w:rsidRDefault="006803DF" w:rsidP="006803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 wp14:anchorId="500ECE04" wp14:editId="63025820">
            <wp:simplePos x="0" y="0"/>
            <wp:positionH relativeFrom="column">
              <wp:posOffset>523875</wp:posOffset>
            </wp:positionH>
            <wp:positionV relativeFrom="paragraph">
              <wp:posOffset>146685</wp:posOffset>
            </wp:positionV>
            <wp:extent cx="475615" cy="243840"/>
            <wp:effectExtent l="0" t="0" r="635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Запишите в поле </w:t>
      </w:r>
      <w:bookmarkStart w:id="0" w:name="_GoBack"/>
      <w:bookmarkEnd w:id="0"/>
    </w:p>
    <w:p w:rsidR="00A46A4D" w:rsidRPr="00F66DBD" w:rsidRDefault="00A46A4D" w:rsidP="00A4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5</w:t>
      </w:r>
      <w:r w:rsidRPr="000A03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предложенного перечня выберите два вещества, с каждым из которых реагир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ует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этан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6A4D" w:rsidRPr="00F66DBD" w:rsidRDefault="00A46A4D" w:rsidP="00A46A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кислород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хлороводород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 кислота</w:t>
      </w:r>
    </w:p>
    <w:p w:rsidR="00A46A4D" w:rsidRPr="00E37A7E" w:rsidRDefault="00A46A4D" w:rsidP="00A46A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2)азотная кислота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оксид меди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46A4D" w:rsidRDefault="00A46A4D" w:rsidP="00A46A4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3)гидроксид меди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820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46A4D" w:rsidRDefault="00A46A4D" w:rsidP="00A46A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06DEE39E" wp14:editId="2FCECD63">
            <wp:simplePos x="0" y="0"/>
            <wp:positionH relativeFrom="column">
              <wp:posOffset>523875</wp:posOffset>
            </wp:positionH>
            <wp:positionV relativeFrom="paragraph">
              <wp:posOffset>145415</wp:posOffset>
            </wp:positionV>
            <wp:extent cx="476250" cy="2476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поле ответа номера выбранных веществ</w:t>
      </w:r>
    </w:p>
    <w:p w:rsidR="00A46A4D" w:rsidRPr="007878BD" w:rsidRDefault="00A46A4D" w:rsidP="00A4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  <w:r w:rsidRPr="00311B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46A4D" w:rsidRDefault="00A46A4D" w:rsidP="00A46A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3108" w:rsidRPr="00F66DBD" w:rsidRDefault="00A46A4D" w:rsidP="00CC31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C31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CC3108" w:rsidRPr="000A03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CC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C3108"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предложенного перечня выберите два вещества, </w:t>
      </w:r>
      <w:r w:rsidR="00CC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образуются при действии спиртового раствора щелочи на 1-хлорпропан и 1,2-дихлорпропан</w:t>
      </w:r>
    </w:p>
    <w:p w:rsidR="00CC3108" w:rsidRPr="00F66DBD" w:rsidRDefault="00CC3108" w:rsidP="00CC31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1)пропан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пропанол</w:t>
      </w:r>
      <w:proofErr w:type="spellEnd"/>
    </w:p>
    <w:p w:rsidR="00CC3108" w:rsidRPr="00F66DBD" w:rsidRDefault="00CC3108" w:rsidP="00CC31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2)пропен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циклопропан</w:t>
      </w:r>
    </w:p>
    <w:p w:rsidR="00CC3108" w:rsidRDefault="00CC3108" w:rsidP="00CC3108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пропин</w:t>
      </w:r>
      <w:proofErr w:type="spellEnd"/>
    </w:p>
    <w:p w:rsidR="00CC3108" w:rsidRPr="007878BD" w:rsidRDefault="00CC3108" w:rsidP="00CC31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8288" behindDoc="0" locked="0" layoutInCell="1" allowOverlap="1" wp14:anchorId="0CD4DD27" wp14:editId="5D34E008">
            <wp:simplePos x="0" y="0"/>
            <wp:positionH relativeFrom="column">
              <wp:posOffset>523875</wp:posOffset>
            </wp:positionH>
            <wp:positionV relativeFrom="paragraph">
              <wp:posOffset>145415</wp:posOffset>
            </wp:positionV>
            <wp:extent cx="476250" cy="2476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поле ответа номера выбранных веществ.</w:t>
      </w:r>
    </w:p>
    <w:p w:rsidR="00CC3108" w:rsidRPr="007878BD" w:rsidRDefault="00CC3108" w:rsidP="00CC31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  <w:r w:rsidRPr="00311B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D201EE" w:rsidRPr="00F66DBD" w:rsidRDefault="00D201EE" w:rsidP="00D20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0A03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предложенного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перечня выберите два вещества,  каждое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которых </w:t>
      </w:r>
      <w:r w:rsidRPr="00D201E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не реагирует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фенолом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01EE" w:rsidRPr="00F66DBD" w:rsidRDefault="00D201EE" w:rsidP="00D201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метаналь</w:t>
      </w:r>
      <w:proofErr w:type="spellEnd"/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бромная вода</w:t>
      </w:r>
    </w:p>
    <w:p w:rsidR="00D201EE" w:rsidRPr="00F66DBD" w:rsidRDefault="00D201EE" w:rsidP="00D201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2)метан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соляная кислота</w:t>
      </w:r>
    </w:p>
    <w:p w:rsidR="00D201EE" w:rsidRDefault="00D201EE" w:rsidP="00D201E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3)азотная кислота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D201EE" w:rsidRPr="007878BD" w:rsidRDefault="00D201EE" w:rsidP="00D20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90336" behindDoc="0" locked="0" layoutInCell="1" allowOverlap="1" wp14:anchorId="0CD4DD27" wp14:editId="5D34E008">
            <wp:simplePos x="0" y="0"/>
            <wp:positionH relativeFrom="column">
              <wp:posOffset>523875</wp:posOffset>
            </wp:positionH>
            <wp:positionV relativeFrom="paragraph">
              <wp:posOffset>145415</wp:posOffset>
            </wp:positionV>
            <wp:extent cx="476250" cy="24765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поле ответа номера выбранных веществ.</w:t>
      </w:r>
    </w:p>
    <w:p w:rsidR="00D201EE" w:rsidRPr="007878BD" w:rsidRDefault="00D201EE" w:rsidP="00D20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  <w:r w:rsidRPr="00311B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D503BD" w:rsidRPr="007878BD" w:rsidRDefault="00A27A70" w:rsidP="00A46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="00D503BD" w:rsidRPr="00311B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D50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03BD"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предложенного перечня выберите два вещества, кажд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="00D503BD"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которых будет взаимодействовать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муравьиная кислота.</w:t>
      </w:r>
    </w:p>
    <w:p w:rsidR="00053E8F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1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A27A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 натрия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053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642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="00053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оксид азота (</w:t>
      </w:r>
      <w:r w:rsidR="00053E8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="00053E8F" w:rsidRPr="00E37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1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A27A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гидросульфат натрия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5) э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</w:t>
      </w:r>
      <w:r w:rsidR="00053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1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A27A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аммиачный раствор оксида серебра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33AEF9BD" wp14:editId="5AAF979B">
            <wp:simplePos x="0" y="0"/>
            <wp:positionH relativeFrom="column">
              <wp:posOffset>523875</wp:posOffset>
            </wp:positionH>
            <wp:positionV relativeFrom="paragraph">
              <wp:posOffset>143510</wp:posOffset>
            </wp:positionV>
            <wp:extent cx="476250" cy="247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поле ответа номера выбранных веществ.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  <w:r w:rsidRPr="00311B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640B64" w:rsidRDefault="00640B64" w:rsidP="00640B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</w:t>
      </w:r>
      <w:r w:rsidRPr="00311B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предложенного перечня выберите два </w:t>
      </w:r>
      <w:r w:rsidR="00414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взаимодействия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14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4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образоваться </w:t>
      </w:r>
      <w:r w:rsidR="00414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сложные эфиры</w:t>
      </w:r>
    </w:p>
    <w:p w:rsidR="00640B64" w:rsidRPr="007878BD" w:rsidRDefault="00640B64" w:rsidP="00640B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414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глицерин с нитрующей смесью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414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="00414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этанол с соляной кислотой</w:t>
      </w:r>
    </w:p>
    <w:p w:rsidR="00640B64" w:rsidRPr="007878BD" w:rsidRDefault="00640B64" w:rsidP="00640B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414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фенол с бромом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="00414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 w:rsidR="00414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этанол с метанолом</w:t>
      </w:r>
    </w:p>
    <w:p w:rsidR="00640B64" w:rsidRPr="007878BD" w:rsidRDefault="00640B64" w:rsidP="00640B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414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глюкоза с уксусным ангидридом</w:t>
      </w:r>
    </w:p>
    <w:p w:rsidR="00640B64" w:rsidRDefault="00640B64" w:rsidP="00640B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98528" behindDoc="0" locked="0" layoutInCell="1" allowOverlap="1" wp14:anchorId="2E719CAE" wp14:editId="57948558">
            <wp:simplePos x="0" y="0"/>
            <wp:positionH relativeFrom="column">
              <wp:posOffset>523875</wp:posOffset>
            </wp:positionH>
            <wp:positionV relativeFrom="paragraph">
              <wp:posOffset>145415</wp:posOffset>
            </wp:positionV>
            <wp:extent cx="476250" cy="2476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Запишите в поле </w:t>
      </w:r>
    </w:p>
    <w:p w:rsidR="00640B64" w:rsidRDefault="00640B64" w:rsidP="00640B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</w:p>
    <w:p w:rsidR="00D503BD" w:rsidRPr="007878BD" w:rsidRDefault="006803DF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10. </w:t>
      </w:r>
      <w:r w:rsidR="00D503BD"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предложенного перечня выберите два вещества,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D503BD"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="00D503BD"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которых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диметиламин не </w:t>
      </w:r>
      <w:r w:rsidR="00D503BD"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реагирует.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6803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803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="006803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хлороводород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6803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803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 w:rsidR="006803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гидроксид натрия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</w:t>
      </w:r>
      <w:r w:rsidR="006803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серная кислота</w:t>
      </w: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поле ответа номера выбранных веществ.</w:t>
      </w:r>
    </w:p>
    <w:p w:rsidR="00D503BD" w:rsidRPr="007878BD" w:rsidRDefault="006803DF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 wp14:anchorId="77CC5B67" wp14:editId="75DB87D5">
            <wp:simplePos x="0" y="0"/>
            <wp:positionH relativeFrom="column">
              <wp:posOffset>523875</wp:posOffset>
            </wp:positionH>
            <wp:positionV relativeFrom="paragraph">
              <wp:posOffset>56515</wp:posOffset>
            </wp:positionV>
            <wp:extent cx="476250" cy="2476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BD"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  <w:r w:rsidR="00D503BD" w:rsidRPr="00311B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6803DF" w:rsidRDefault="006803DF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03BD" w:rsidRPr="00F66DBD" w:rsidRDefault="00BF6B6B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</w:t>
      </w:r>
      <w:r w:rsidR="00D503BD" w:rsidRPr="001D2A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D503BD" w:rsidRPr="000F2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03BD"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Задана следующая схема превращений веществ:</w:t>
      </w:r>
    </w:p>
    <w:p w:rsidR="00D503BD" w:rsidRPr="00F66DBD" w:rsidRDefault="00BF6B6B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ацетальдегид</w:t>
      </w:r>
      <w:r w:rsidR="00D503BD"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03B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ru-RU"/>
        </w:rPr>
        <w:t>→</w:t>
      </w:r>
      <w:r w:rsidRPr="00BF6B6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Х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ru-RU"/>
        </w:rPr>
        <w:t>→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этилен 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ru-RU"/>
        </w:rPr>
        <w:t>→</w:t>
      </w:r>
      <w:r w:rsidRPr="00F66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/>
        </w:rPr>
        <w:t>Y</w:t>
      </w:r>
      <w:r w:rsidR="00D503BD"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03B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ru-RU"/>
        </w:rPr>
        <w:t>→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этанол</w:t>
      </w:r>
    </w:p>
    <w:p w:rsidR="00D503BD" w:rsidRPr="00F66D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Определите, какие из указанных веществ являются веществами X и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503BD" w:rsidRPr="00F66D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BF6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этанол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2) </w:t>
      </w:r>
      <w:r w:rsidR="00BF6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водород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spellStart"/>
      <w:r w:rsidR="00BF6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этин</w:t>
      </w:r>
      <w:proofErr w:type="spellEnd"/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="00BF6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ацетон</w:t>
      </w:r>
      <w:r w:rsidRPr="00F66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5) </w:t>
      </w:r>
      <w:r w:rsidR="00BF6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бромэтан</w:t>
      </w:r>
    </w:p>
    <w:p w:rsidR="00D503BD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 wp14:anchorId="01F6FBAE" wp14:editId="7B21FB14">
            <wp:simplePos x="0" y="0"/>
            <wp:positionH relativeFrom="column">
              <wp:posOffset>2333625</wp:posOffset>
            </wp:positionH>
            <wp:positionV relativeFrom="paragraph">
              <wp:posOffset>328930</wp:posOffset>
            </wp:positionV>
            <wp:extent cx="476250" cy="2476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BD"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таблицу номера выбранных веществ под соответствующими буквам</w:t>
      </w:r>
      <w:r w:rsidR="00D50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503BD" w:rsidRPr="00787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Ответ: </w:t>
      </w:r>
      <w:r w:rsidR="00D503BD" w:rsidRPr="001D2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r w:rsidR="00D50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D503BD" w:rsidRPr="001D2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03BD" w:rsidRPr="001D2A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3BD" w:rsidRP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61AA294C" wp14:editId="57FF4344">
            <wp:simplePos x="0" y="0"/>
            <wp:positionH relativeFrom="column">
              <wp:posOffset>258305</wp:posOffset>
            </wp:positionH>
            <wp:positionV relativeFrom="paragraph">
              <wp:posOffset>46355</wp:posOffset>
            </wp:positionV>
            <wp:extent cx="4664075" cy="2384425"/>
            <wp:effectExtent l="0" t="0" r="317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E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</w:t>
      </w:r>
    </w:p>
    <w:p w:rsidR="00D503BD" w:rsidRPr="00183A3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03BD" w:rsidRPr="00183A3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03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03BD" w:rsidRPr="000F218C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03BD" w:rsidRPr="000F218C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03BD" w:rsidRPr="002629E5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03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03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7A06F0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76C46ECD" wp14:editId="68DBAC46">
            <wp:simplePos x="0" y="0"/>
            <wp:positionH relativeFrom="column">
              <wp:posOffset>219075</wp:posOffset>
            </wp:positionH>
            <wp:positionV relativeFrom="paragraph">
              <wp:posOffset>147320</wp:posOffset>
            </wp:positionV>
            <wp:extent cx="4664075" cy="2684145"/>
            <wp:effectExtent l="0" t="0" r="3175" b="190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13.</w:t>
      </w:r>
      <w:r w:rsidRPr="00103E72">
        <w:rPr>
          <w:noProof/>
          <w:lang w:eastAsia="ru-RU"/>
        </w:rPr>
        <w:t xml:space="preserve"> </w:t>
      </w:r>
    </w:p>
    <w:p w:rsidR="00D503BD" w:rsidRDefault="00D503BD" w:rsidP="00D503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03BD" w:rsidRPr="007878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03BD" w:rsidRPr="00183A3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3E72" w:rsidRDefault="00103E72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A06F0" w:rsidRPr="007A06F0" w:rsidRDefault="007A06F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3648" behindDoc="0" locked="0" layoutInCell="1" allowOverlap="1" wp14:anchorId="3B9839B8" wp14:editId="59EB24FA">
            <wp:simplePos x="0" y="0"/>
            <wp:positionH relativeFrom="column">
              <wp:posOffset>238125</wp:posOffset>
            </wp:positionH>
            <wp:positionV relativeFrom="paragraph">
              <wp:posOffset>-27940</wp:posOffset>
            </wp:positionV>
            <wp:extent cx="4664075" cy="1979295"/>
            <wp:effectExtent l="0" t="0" r="3175" b="190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6F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14. </w:t>
      </w:r>
    </w:p>
    <w:p w:rsidR="007A06F0" w:rsidRDefault="007A06F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A06F0" w:rsidRDefault="007A06F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A06F0" w:rsidRDefault="007A06F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A06F0" w:rsidRDefault="007A06F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A06F0" w:rsidRDefault="007A06F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A06F0" w:rsidRDefault="007A06F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A06F0" w:rsidRDefault="007A06F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A06F0" w:rsidRDefault="007A06F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A06F0" w:rsidRDefault="007A06F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A06F0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4E32A773" wp14:editId="084EB5D5">
            <wp:simplePos x="0" y="0"/>
            <wp:positionH relativeFrom="column">
              <wp:posOffset>190500</wp:posOffset>
            </wp:positionH>
            <wp:positionV relativeFrom="paragraph">
              <wp:posOffset>139700</wp:posOffset>
            </wp:positionV>
            <wp:extent cx="4664075" cy="1961515"/>
            <wp:effectExtent l="0" t="0" r="3175" b="63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6F0" w:rsidRP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15.</w:t>
      </w:r>
      <w:r w:rsidRPr="00AB7F05">
        <w:rPr>
          <w:noProof/>
          <w:lang w:eastAsia="ru-RU"/>
        </w:rPr>
        <w:t xml:space="preserve"> </w:t>
      </w: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Pr="00AB7F05" w:rsidRDefault="00E425B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 wp14:anchorId="22642AC3" wp14:editId="77C94CE2">
            <wp:simplePos x="0" y="0"/>
            <wp:positionH relativeFrom="column">
              <wp:posOffset>237490</wp:posOffset>
            </wp:positionH>
            <wp:positionV relativeFrom="paragraph">
              <wp:posOffset>3175</wp:posOffset>
            </wp:positionV>
            <wp:extent cx="4252595" cy="1971675"/>
            <wp:effectExtent l="0" t="0" r="0" b="952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F0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16.</w:t>
      </w:r>
      <w:r w:rsidRPr="00E425B0">
        <w:rPr>
          <w:noProof/>
          <w:lang w:eastAsia="ru-RU"/>
        </w:rPr>
        <w:t xml:space="preserve"> </w:t>
      </w: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AB7F05" w:rsidRDefault="00AB7F05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678A8" w:rsidRDefault="00D678A8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678A8" w:rsidRDefault="00D678A8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425B0" w:rsidRDefault="00E425B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425B0" w:rsidRDefault="00E425B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425B0" w:rsidRDefault="00E425B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425B0" w:rsidRDefault="00E425B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425B0" w:rsidRDefault="00E425B0" w:rsidP="00D503B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503BD" w:rsidRPr="00855AEF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Не забудьте перенести все ответы </w:t>
      </w:r>
      <w:r w:rsidRPr="00855A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</w:t>
      </w:r>
      <w:r w:rsidRPr="00855A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бланк ответов № 1 в соответствии с инструкцией по выполнению работы.</w:t>
      </w:r>
    </w:p>
    <w:p w:rsidR="00D503BD" w:rsidRDefault="00D503BD" w:rsidP="00D50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503BD" w:rsidRPr="00855AEF" w:rsidRDefault="00D503BD" w:rsidP="00D50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855AE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Часть 2</w:t>
      </w:r>
    </w:p>
    <w:p w:rsidR="00D678A8" w:rsidRPr="00855AEF" w:rsidRDefault="00D678A8" w:rsidP="00D67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Для записи ответов на задания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17</w:t>
      </w:r>
      <w:r w:rsidRPr="00855A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19</w:t>
      </w:r>
      <w:r w:rsidRPr="00855A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используйте БЛАНК ОТВЕТОВ № 2. Запишите сначала номер задания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17</w:t>
      </w:r>
      <w:r w:rsidRPr="00855A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18</w:t>
      </w:r>
      <w:r w:rsidRPr="00855AE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т. д.), а затем его подробное решение. Ответы записывайте чётко и разборчиво.</w:t>
      </w:r>
    </w:p>
    <w:p w:rsidR="00D503BD" w:rsidRPr="000663CF" w:rsidRDefault="00D678A8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</w:t>
      </w:r>
      <w:r w:rsidR="00D503BD" w:rsidRPr="000663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D503BD" w:rsidRPr="00066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Напишите уравнения реакций, с помощью которых можно осуществить следую</w:t>
      </w:r>
      <w:r w:rsidR="00D50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щие</w:t>
      </w:r>
      <w:r w:rsidR="00D503BD" w:rsidRPr="00066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превращения:</w:t>
      </w:r>
      <w:r w:rsidR="00D503BD" w:rsidRPr="00066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D503BD" w:rsidRPr="000663CF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03BD" w:rsidRPr="000663CF" w:rsidRDefault="00D678A8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91A">
        <w:rPr>
          <w:sz w:val="28"/>
          <w:szCs w:val="28"/>
        </w:rPr>
        <w:object w:dxaOrig="8145" w:dyaOrig="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57.75pt" o:ole="">
            <v:imagedata r:id="rId20" o:title=""/>
          </v:shape>
          <o:OLEObject Type="Embed" ProgID="ChemWindow.Document" ShapeID="_x0000_i1025" DrawAspect="Content" ObjectID="_1680259720" r:id="rId21"/>
        </w:object>
      </w:r>
    </w:p>
    <w:p w:rsidR="00D503BD" w:rsidRPr="000663CF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6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написании уравнений реакций используйте структурные формулы органиче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</w:t>
      </w:r>
      <w:r w:rsidRPr="000663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66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веществ.</w:t>
      </w:r>
      <w:r w:rsidRPr="00066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D503BD" w:rsidRPr="00057A43" w:rsidRDefault="00237603" w:rsidP="00D50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603">
        <w:rPr>
          <w:rFonts w:ascii="Times New Roman" w:hAnsi="Times New Roman" w:cs="Times New Roman"/>
          <w:b/>
          <w:sz w:val="24"/>
          <w:szCs w:val="24"/>
        </w:rPr>
        <w:t>18.</w:t>
      </w:r>
      <w:r w:rsidR="00D503BD">
        <w:rPr>
          <w:rFonts w:ascii="Times New Roman" w:hAnsi="Times New Roman" w:cs="Times New Roman"/>
          <w:sz w:val="24"/>
          <w:szCs w:val="24"/>
        </w:rPr>
        <w:t xml:space="preserve"> </w:t>
      </w:r>
      <w:r w:rsidR="00D503BD" w:rsidRPr="00057A43">
        <w:rPr>
          <w:rFonts w:ascii="Times New Roman" w:hAnsi="Times New Roman" w:cs="Times New Roman"/>
          <w:sz w:val="24"/>
          <w:szCs w:val="24"/>
        </w:rPr>
        <w:t xml:space="preserve">При сгорании 4,48 л (н.у.) </w:t>
      </w:r>
      <w:r w:rsidR="00D503BD" w:rsidRPr="00057A43">
        <w:rPr>
          <w:rFonts w:ascii="Times New Roman" w:hAnsi="Times New Roman" w:cs="Times New Roman"/>
          <w:bCs/>
          <w:sz w:val="24"/>
          <w:szCs w:val="24"/>
        </w:rPr>
        <w:t xml:space="preserve">газообразного </w:t>
      </w:r>
      <w:r w:rsidR="00D503BD" w:rsidRPr="00057A43">
        <w:rPr>
          <w:rFonts w:ascii="Times New Roman" w:hAnsi="Times New Roman" w:cs="Times New Roman"/>
          <w:sz w:val="24"/>
          <w:szCs w:val="24"/>
        </w:rPr>
        <w:t>органического вещества получили 35,2 г углекислого газа и 10,8 мл воды. П</w:t>
      </w:r>
      <w:r w:rsidR="00D503BD" w:rsidRPr="00057A43">
        <w:rPr>
          <w:rFonts w:ascii="Times New Roman" w:hAnsi="Times New Roman" w:cs="Times New Roman"/>
          <w:bCs/>
          <w:sz w:val="24"/>
          <w:szCs w:val="24"/>
        </w:rPr>
        <w:t>лотность этого вещества составляет 2,41 г/л (н.у.).</w:t>
      </w:r>
      <w:r w:rsidR="00D503BD" w:rsidRPr="00057A43">
        <w:rPr>
          <w:rFonts w:ascii="Times New Roman" w:hAnsi="Times New Roman" w:cs="Times New Roman"/>
          <w:sz w:val="24"/>
          <w:szCs w:val="24"/>
        </w:rPr>
        <w:t xml:space="preserve"> </w:t>
      </w:r>
      <w:r w:rsidR="00D503BD" w:rsidRPr="00057A43">
        <w:rPr>
          <w:rFonts w:ascii="Times New Roman" w:hAnsi="Times New Roman" w:cs="Times New Roman"/>
          <w:bCs/>
          <w:sz w:val="24"/>
          <w:szCs w:val="24"/>
        </w:rPr>
        <w:t xml:space="preserve">Известно также, что это вещество не реагирует с аммиачным раствором оксида серебра, а при реакции его с избытком бромной воды происходит присоединение атомов брома только </w:t>
      </w:r>
      <w:proofErr w:type="gramStart"/>
      <w:r w:rsidR="00D503BD" w:rsidRPr="00057A43">
        <w:rPr>
          <w:rFonts w:ascii="Times New Roman" w:hAnsi="Times New Roman" w:cs="Times New Roman"/>
          <w:bCs/>
          <w:sz w:val="24"/>
          <w:szCs w:val="24"/>
        </w:rPr>
        <w:t>ко</w:t>
      </w:r>
      <w:proofErr w:type="gramEnd"/>
      <w:r w:rsidR="00D503BD" w:rsidRPr="00057A43">
        <w:rPr>
          <w:rFonts w:ascii="Times New Roman" w:hAnsi="Times New Roman" w:cs="Times New Roman"/>
          <w:bCs/>
          <w:sz w:val="24"/>
          <w:szCs w:val="24"/>
        </w:rPr>
        <w:t xml:space="preserve"> вторичным атомам углерода. </w:t>
      </w:r>
    </w:p>
    <w:p w:rsidR="00D503BD" w:rsidRPr="00057A43" w:rsidRDefault="00D503BD" w:rsidP="00D50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A43">
        <w:rPr>
          <w:rFonts w:ascii="Times New Roman" w:hAnsi="Times New Roman" w:cs="Times New Roman"/>
          <w:sz w:val="24"/>
          <w:szCs w:val="24"/>
        </w:rPr>
        <w:t>На основании данных условия задачи:</w:t>
      </w:r>
    </w:p>
    <w:p w:rsidR="00D503BD" w:rsidRPr="00057A43" w:rsidRDefault="00D503BD" w:rsidP="00D50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A43">
        <w:rPr>
          <w:rFonts w:ascii="Times New Roman" w:hAnsi="Times New Roman" w:cs="Times New Roman"/>
          <w:sz w:val="24"/>
          <w:szCs w:val="24"/>
        </w:rPr>
        <w:t>1) произведите вычисления, необходимые для установления молекулярной формулы органического вещества;</w:t>
      </w:r>
    </w:p>
    <w:p w:rsidR="00D503BD" w:rsidRPr="00057A43" w:rsidRDefault="00D503BD" w:rsidP="00D50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A43">
        <w:rPr>
          <w:rFonts w:ascii="Times New Roman" w:hAnsi="Times New Roman" w:cs="Times New Roman"/>
          <w:sz w:val="24"/>
          <w:szCs w:val="24"/>
        </w:rPr>
        <w:t xml:space="preserve">2) запишите молекулярную формулу органического вещества; </w:t>
      </w:r>
    </w:p>
    <w:p w:rsidR="00D503BD" w:rsidRPr="00057A43" w:rsidRDefault="00D503BD" w:rsidP="00D50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A43">
        <w:rPr>
          <w:rFonts w:ascii="Times New Roman" w:hAnsi="Times New Roman" w:cs="Times New Roman"/>
          <w:sz w:val="24"/>
          <w:szCs w:val="24"/>
        </w:rPr>
        <w:t>3) составьте структурную формулу исходного вещества, которая однозначно отражает порядок связи атомов в его молекуле;</w:t>
      </w:r>
    </w:p>
    <w:p w:rsidR="00D503BD" w:rsidRPr="00057A43" w:rsidRDefault="00E425B0" w:rsidP="00D50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 wp14:anchorId="46BB4BEB" wp14:editId="1A5C6199">
            <wp:simplePos x="0" y="0"/>
            <wp:positionH relativeFrom="column">
              <wp:posOffset>238760</wp:posOffset>
            </wp:positionH>
            <wp:positionV relativeFrom="paragraph">
              <wp:posOffset>337820</wp:posOffset>
            </wp:positionV>
            <wp:extent cx="4772025" cy="1642110"/>
            <wp:effectExtent l="0" t="0" r="952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BD" w:rsidRPr="00057A43">
        <w:rPr>
          <w:rFonts w:ascii="Times New Roman" w:hAnsi="Times New Roman" w:cs="Times New Roman"/>
          <w:sz w:val="24"/>
          <w:szCs w:val="24"/>
        </w:rPr>
        <w:t xml:space="preserve">4) напишите уравнение реакции </w:t>
      </w:r>
      <w:r w:rsidR="00D503BD" w:rsidRPr="00057A43">
        <w:rPr>
          <w:rFonts w:ascii="Times New Roman" w:hAnsi="Times New Roman" w:cs="Times New Roman"/>
          <w:bCs/>
          <w:sz w:val="24"/>
          <w:szCs w:val="24"/>
        </w:rPr>
        <w:t>этого вещества с избытком бромной воды.</w:t>
      </w:r>
    </w:p>
    <w:p w:rsidR="00D503BD" w:rsidRPr="00D678A8" w:rsidRDefault="00D678A8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78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19.</w:t>
      </w:r>
      <w:r w:rsidRPr="00D678A8">
        <w:rPr>
          <w:noProof/>
          <w:lang w:eastAsia="ru-RU"/>
        </w:rPr>
        <w:t xml:space="preserve"> </w:t>
      </w:r>
    </w:p>
    <w:p w:rsidR="00D503BD" w:rsidRPr="00057A43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03BD" w:rsidRPr="00057A43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03BD" w:rsidRDefault="00D503BD" w:rsidP="00D503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03BD" w:rsidRPr="00057A43" w:rsidRDefault="00D503BD" w:rsidP="00057A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503BD" w:rsidRPr="00057A43" w:rsidSect="00FF5581">
      <w:pgSz w:w="16838" w:h="11906" w:orient="landscape"/>
      <w:pgMar w:top="284" w:right="720" w:bottom="284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83"/>
    <w:rsid w:val="00053E8F"/>
    <w:rsid w:val="00057A43"/>
    <w:rsid w:val="000663CF"/>
    <w:rsid w:val="00083977"/>
    <w:rsid w:val="000A0362"/>
    <w:rsid w:val="000F218C"/>
    <w:rsid w:val="00103E72"/>
    <w:rsid w:val="0010502B"/>
    <w:rsid w:val="00154DA6"/>
    <w:rsid w:val="00183A3D"/>
    <w:rsid w:val="001D2AA9"/>
    <w:rsid w:val="002207B2"/>
    <w:rsid w:val="00237603"/>
    <w:rsid w:val="002629E5"/>
    <w:rsid w:val="00266276"/>
    <w:rsid w:val="002B5BE5"/>
    <w:rsid w:val="002D71EB"/>
    <w:rsid w:val="00311B2B"/>
    <w:rsid w:val="00313005"/>
    <w:rsid w:val="003C5027"/>
    <w:rsid w:val="00414182"/>
    <w:rsid w:val="00417A16"/>
    <w:rsid w:val="00420EB0"/>
    <w:rsid w:val="00426CB7"/>
    <w:rsid w:val="00451028"/>
    <w:rsid w:val="00460B55"/>
    <w:rsid w:val="00470C3D"/>
    <w:rsid w:val="00490997"/>
    <w:rsid w:val="004A7D55"/>
    <w:rsid w:val="004E0E85"/>
    <w:rsid w:val="00513301"/>
    <w:rsid w:val="005875E4"/>
    <w:rsid w:val="005F2EF2"/>
    <w:rsid w:val="00607C77"/>
    <w:rsid w:val="00640B64"/>
    <w:rsid w:val="00642FF5"/>
    <w:rsid w:val="006803DF"/>
    <w:rsid w:val="006C447F"/>
    <w:rsid w:val="00706FEF"/>
    <w:rsid w:val="007878BD"/>
    <w:rsid w:val="007A06F0"/>
    <w:rsid w:val="007E5980"/>
    <w:rsid w:val="007E6A8C"/>
    <w:rsid w:val="00801BEA"/>
    <w:rsid w:val="00820317"/>
    <w:rsid w:val="00855AEF"/>
    <w:rsid w:val="0087225E"/>
    <w:rsid w:val="008754CB"/>
    <w:rsid w:val="00890102"/>
    <w:rsid w:val="008B0CD8"/>
    <w:rsid w:val="00902D23"/>
    <w:rsid w:val="009C7286"/>
    <w:rsid w:val="00A20F8F"/>
    <w:rsid w:val="00A27A70"/>
    <w:rsid w:val="00A46A4D"/>
    <w:rsid w:val="00A9632F"/>
    <w:rsid w:val="00AB7F05"/>
    <w:rsid w:val="00B22FF7"/>
    <w:rsid w:val="00B27883"/>
    <w:rsid w:val="00B31DF4"/>
    <w:rsid w:val="00BC0656"/>
    <w:rsid w:val="00BD0A0E"/>
    <w:rsid w:val="00BF6B6B"/>
    <w:rsid w:val="00C15BD3"/>
    <w:rsid w:val="00C61352"/>
    <w:rsid w:val="00CC3108"/>
    <w:rsid w:val="00D201EE"/>
    <w:rsid w:val="00D503BD"/>
    <w:rsid w:val="00D678A8"/>
    <w:rsid w:val="00D71CDE"/>
    <w:rsid w:val="00DF2EB0"/>
    <w:rsid w:val="00E1014F"/>
    <w:rsid w:val="00E37A7E"/>
    <w:rsid w:val="00E425B0"/>
    <w:rsid w:val="00E962B3"/>
    <w:rsid w:val="00EB3A05"/>
    <w:rsid w:val="00F66DBD"/>
    <w:rsid w:val="00FF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4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55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4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55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7.wdp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3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37</cp:revision>
  <cp:lastPrinted>2017-02-26T08:22:00Z</cp:lastPrinted>
  <dcterms:created xsi:type="dcterms:W3CDTF">2017-02-24T19:01:00Z</dcterms:created>
  <dcterms:modified xsi:type="dcterms:W3CDTF">2021-04-18T10:02:00Z</dcterms:modified>
</cp:coreProperties>
</file>